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493" w:rsidRDefault="00C02493" w:rsidP="005A785C">
      <w:pPr>
        <w:jc w:val="center"/>
        <w:rPr>
          <w:rFonts w:ascii="Times New Roman" w:hAnsi="Times New Roman" w:cs="Times New Roman"/>
          <w:color w:val="auto"/>
        </w:rPr>
      </w:pPr>
    </w:p>
    <w:p w:rsidR="005A785C" w:rsidRDefault="005A785C" w:rsidP="005A785C">
      <w:pPr>
        <w:jc w:val="center"/>
        <w:rPr>
          <w:rFonts w:ascii="Times New Roman" w:hAnsi="Times New Roman" w:cs="Times New Roman"/>
          <w:color w:val="auto"/>
        </w:rPr>
      </w:pPr>
    </w:p>
    <w:p w:rsidR="000B36B0" w:rsidRDefault="000B36B0" w:rsidP="005A785C">
      <w:pPr>
        <w:jc w:val="center"/>
        <w:rPr>
          <w:rFonts w:ascii="Times New Roman" w:hAnsi="Times New Roman" w:cs="Times New Roman"/>
          <w:color w:val="auto"/>
        </w:rPr>
      </w:pPr>
    </w:p>
    <w:p w:rsidR="000B36B0" w:rsidRDefault="000B36B0" w:rsidP="005A785C">
      <w:pPr>
        <w:jc w:val="center"/>
        <w:rPr>
          <w:rFonts w:ascii="Times New Roman" w:hAnsi="Times New Roman" w:cs="Times New Roman"/>
          <w:color w:val="auto"/>
        </w:rPr>
      </w:pPr>
    </w:p>
    <w:p w:rsidR="000B36B0" w:rsidRDefault="000B36B0" w:rsidP="005A785C">
      <w:pPr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E123FF" w:rsidRDefault="00E123FF" w:rsidP="00E123FF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101932BE" wp14:editId="31BC6B2E">
            <wp:extent cx="5939790" cy="8237699"/>
            <wp:effectExtent l="0" t="0" r="3810" b="0"/>
            <wp:docPr id="3" name="Рисунок 3" descr="C:\Users\школа\Documents\Scanned Documents\Рисунок (13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Scanned Documents\Рисунок (138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3FF" w:rsidRDefault="00E123FF" w:rsidP="00E123FF">
      <w:pPr>
        <w:jc w:val="center"/>
        <w:rPr>
          <w:rFonts w:ascii="Times New Roman" w:hAnsi="Times New Roman" w:cs="Times New Roman"/>
          <w:color w:val="auto"/>
        </w:rPr>
      </w:pPr>
    </w:p>
    <w:p w:rsidR="00E123FF" w:rsidRDefault="00E123FF" w:rsidP="00E123FF">
      <w:pPr>
        <w:jc w:val="center"/>
        <w:rPr>
          <w:rFonts w:ascii="Times New Roman" w:hAnsi="Times New Roman" w:cs="Times New Roman"/>
          <w:color w:val="auto"/>
        </w:rPr>
      </w:pPr>
    </w:p>
    <w:p w:rsidR="00E123FF" w:rsidRDefault="00E123FF" w:rsidP="00E123FF">
      <w:pPr>
        <w:jc w:val="center"/>
        <w:rPr>
          <w:rFonts w:ascii="Times New Roman" w:hAnsi="Times New Roman" w:cs="Times New Roman"/>
          <w:color w:val="auto"/>
        </w:rPr>
      </w:pPr>
    </w:p>
    <w:p w:rsidR="00E123FF" w:rsidRDefault="00E123FF" w:rsidP="00E123FF">
      <w:pPr>
        <w:jc w:val="center"/>
        <w:rPr>
          <w:rFonts w:ascii="Times New Roman" w:hAnsi="Times New Roman" w:cs="Times New Roman"/>
          <w:color w:val="auto"/>
        </w:rPr>
      </w:pPr>
    </w:p>
    <w:p w:rsidR="00E123FF" w:rsidRDefault="00E123FF" w:rsidP="00E123FF">
      <w:pPr>
        <w:jc w:val="center"/>
        <w:rPr>
          <w:rFonts w:ascii="Times New Roman" w:hAnsi="Times New Roman" w:cs="Times New Roman"/>
          <w:color w:val="auto"/>
        </w:rPr>
      </w:pPr>
    </w:p>
    <w:p w:rsidR="00E123FF" w:rsidRDefault="00E123FF" w:rsidP="00E123FF">
      <w:pPr>
        <w:jc w:val="center"/>
        <w:rPr>
          <w:rFonts w:ascii="Times New Roman" w:hAnsi="Times New Roman" w:cs="Times New Roman"/>
          <w:color w:val="auto"/>
        </w:rPr>
      </w:pPr>
    </w:p>
    <w:p w:rsidR="00E123FF" w:rsidRDefault="00E123FF" w:rsidP="00E123FF">
      <w:pPr>
        <w:jc w:val="center"/>
        <w:rPr>
          <w:rFonts w:ascii="Times New Roman" w:hAnsi="Times New Roman" w:cs="Times New Roman"/>
          <w:color w:val="auto"/>
        </w:rPr>
      </w:pPr>
    </w:p>
    <w:p w:rsidR="005A785C" w:rsidRDefault="005A785C" w:rsidP="005A785C">
      <w:pPr>
        <w:jc w:val="center"/>
        <w:rPr>
          <w:rFonts w:ascii="Times New Roman" w:hAnsi="Times New Roman" w:cs="Times New Roman"/>
          <w:color w:val="auto"/>
        </w:rPr>
      </w:pPr>
    </w:p>
    <w:p w:rsidR="005A785C" w:rsidRPr="00C02493" w:rsidRDefault="005A785C" w:rsidP="005A785C">
      <w:pPr>
        <w:jc w:val="center"/>
        <w:rPr>
          <w:rFonts w:ascii="Times New Roman" w:hAnsi="Times New Roman" w:cs="Times New Roman"/>
          <w:color w:val="auto"/>
        </w:rPr>
        <w:sectPr w:rsidR="005A785C" w:rsidRPr="00C02493" w:rsidSect="00C02493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76"/>
        <w:gridCol w:w="5376"/>
      </w:tblGrid>
      <w:tr w:rsidR="000B36B0" w:rsidTr="000B36B0">
        <w:tc>
          <w:tcPr>
            <w:tcW w:w="5376" w:type="dxa"/>
          </w:tcPr>
          <w:p w:rsidR="000B36B0" w:rsidRDefault="000B36B0" w:rsidP="00C02493">
            <w:pPr>
              <w:pStyle w:val="40"/>
              <w:shd w:val="clear" w:color="auto" w:fill="auto"/>
              <w:tabs>
                <w:tab w:val="left" w:leader="underscore" w:pos="7403"/>
              </w:tabs>
              <w:spacing w:after="0" w:line="240" w:lineRule="auto"/>
              <w:jc w:val="center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lastRenderedPageBreak/>
              <w:t>Принято на педагогическом совете школы (протокол №2 от 29.08.2020)</w:t>
            </w:r>
          </w:p>
        </w:tc>
        <w:tc>
          <w:tcPr>
            <w:tcW w:w="5376" w:type="dxa"/>
          </w:tcPr>
          <w:p w:rsidR="000B36B0" w:rsidRDefault="000B36B0" w:rsidP="00C02493">
            <w:pPr>
              <w:pStyle w:val="40"/>
              <w:shd w:val="clear" w:color="auto" w:fill="auto"/>
              <w:tabs>
                <w:tab w:val="left" w:leader="underscore" w:pos="7403"/>
              </w:tabs>
              <w:spacing w:after="0" w:line="240" w:lineRule="auto"/>
              <w:jc w:val="center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Утверждаю:</w:t>
            </w:r>
          </w:p>
          <w:p w:rsidR="000B36B0" w:rsidRDefault="000B36B0" w:rsidP="00C02493">
            <w:pPr>
              <w:pStyle w:val="40"/>
              <w:shd w:val="clear" w:color="auto" w:fill="auto"/>
              <w:tabs>
                <w:tab w:val="left" w:leader="underscore" w:pos="7403"/>
              </w:tabs>
              <w:spacing w:after="0" w:line="240" w:lineRule="auto"/>
              <w:jc w:val="center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pacing w:val="0"/>
                <w:sz w:val="28"/>
                <w:szCs w:val="28"/>
              </w:rPr>
              <w:t>Халимов</w:t>
            </w:r>
            <w:proofErr w:type="spellEnd"/>
            <w:r>
              <w:rPr>
                <w:spacing w:val="0"/>
                <w:sz w:val="28"/>
                <w:szCs w:val="28"/>
              </w:rPr>
              <w:t xml:space="preserve"> И.Г.</w:t>
            </w:r>
          </w:p>
          <w:p w:rsidR="000B36B0" w:rsidRDefault="000B36B0" w:rsidP="000B36B0">
            <w:pPr>
              <w:pStyle w:val="40"/>
              <w:shd w:val="clear" w:color="auto" w:fill="auto"/>
              <w:tabs>
                <w:tab w:val="left" w:leader="underscore" w:pos="7403"/>
              </w:tabs>
              <w:spacing w:after="0" w:line="240" w:lineRule="auto"/>
              <w:jc w:val="center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Приказ №70 от29.08.2020</w:t>
            </w:r>
          </w:p>
        </w:tc>
      </w:tr>
      <w:tr w:rsidR="000B36B0" w:rsidTr="000B36B0">
        <w:tc>
          <w:tcPr>
            <w:tcW w:w="5376" w:type="dxa"/>
          </w:tcPr>
          <w:p w:rsidR="000B36B0" w:rsidRDefault="000B36B0" w:rsidP="00C02493">
            <w:pPr>
              <w:pStyle w:val="40"/>
              <w:shd w:val="clear" w:color="auto" w:fill="auto"/>
              <w:tabs>
                <w:tab w:val="left" w:leader="underscore" w:pos="7403"/>
              </w:tabs>
              <w:spacing w:after="0" w:line="240" w:lineRule="auto"/>
              <w:jc w:val="center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Согласовано</w:t>
            </w:r>
            <w:r w:rsidR="00E123FF">
              <w:rPr>
                <w:spacing w:val="0"/>
                <w:sz w:val="28"/>
                <w:szCs w:val="28"/>
              </w:rPr>
              <w:t xml:space="preserve"> на заседании Совета родителей</w:t>
            </w:r>
            <w:r>
              <w:rPr>
                <w:spacing w:val="0"/>
                <w:sz w:val="28"/>
                <w:szCs w:val="28"/>
              </w:rPr>
              <w:t xml:space="preserve"> (</w:t>
            </w:r>
            <w:proofErr w:type="spellStart"/>
            <w:r>
              <w:rPr>
                <w:spacing w:val="0"/>
                <w:sz w:val="28"/>
                <w:szCs w:val="28"/>
              </w:rPr>
              <w:t>пр</w:t>
            </w:r>
            <w:proofErr w:type="spellEnd"/>
            <w:r>
              <w:rPr>
                <w:spacing w:val="0"/>
                <w:sz w:val="28"/>
                <w:szCs w:val="28"/>
              </w:rPr>
              <w:t xml:space="preserve"> №1 от </w:t>
            </w:r>
            <w:proofErr w:type="spellStart"/>
            <w:proofErr w:type="gramStart"/>
            <w:r w:rsidR="00E123FF" w:rsidRPr="00E123FF">
              <w:rPr>
                <w:spacing w:val="0"/>
                <w:sz w:val="28"/>
                <w:szCs w:val="28"/>
              </w:rPr>
              <w:t>от</w:t>
            </w:r>
            <w:proofErr w:type="spellEnd"/>
            <w:proofErr w:type="gramEnd"/>
            <w:r w:rsidR="00E123FF" w:rsidRPr="00E123FF">
              <w:rPr>
                <w:spacing w:val="0"/>
                <w:sz w:val="28"/>
                <w:szCs w:val="28"/>
              </w:rPr>
              <w:t xml:space="preserve"> 29.08.2020</w:t>
            </w:r>
            <w:r>
              <w:rPr>
                <w:spacing w:val="0"/>
                <w:sz w:val="28"/>
                <w:szCs w:val="28"/>
              </w:rPr>
              <w:t>)</w:t>
            </w:r>
          </w:p>
        </w:tc>
        <w:tc>
          <w:tcPr>
            <w:tcW w:w="5376" w:type="dxa"/>
          </w:tcPr>
          <w:p w:rsidR="000B36B0" w:rsidRDefault="000B36B0" w:rsidP="00C02493">
            <w:pPr>
              <w:pStyle w:val="40"/>
              <w:shd w:val="clear" w:color="auto" w:fill="auto"/>
              <w:tabs>
                <w:tab w:val="left" w:leader="underscore" w:pos="7403"/>
              </w:tabs>
              <w:spacing w:after="0" w:line="240" w:lineRule="auto"/>
              <w:jc w:val="center"/>
              <w:rPr>
                <w:spacing w:val="0"/>
                <w:sz w:val="28"/>
                <w:szCs w:val="28"/>
              </w:rPr>
            </w:pPr>
            <w:r w:rsidRPr="000B36B0">
              <w:rPr>
                <w:spacing w:val="0"/>
                <w:sz w:val="28"/>
                <w:szCs w:val="28"/>
              </w:rPr>
              <w:t>Согласовано на заседании Совета</w:t>
            </w:r>
            <w:r>
              <w:rPr>
                <w:spacing w:val="0"/>
                <w:sz w:val="28"/>
                <w:szCs w:val="28"/>
              </w:rPr>
              <w:t xml:space="preserve"> обучающихся (</w:t>
            </w:r>
            <w:proofErr w:type="spellStart"/>
            <w:proofErr w:type="gramStart"/>
            <w:r>
              <w:rPr>
                <w:spacing w:val="0"/>
                <w:sz w:val="28"/>
                <w:szCs w:val="28"/>
              </w:rPr>
              <w:t>пр</w:t>
            </w:r>
            <w:proofErr w:type="spellEnd"/>
            <w:proofErr w:type="gramEnd"/>
            <w:r>
              <w:rPr>
                <w:spacing w:val="0"/>
                <w:sz w:val="28"/>
                <w:szCs w:val="28"/>
              </w:rPr>
              <w:t xml:space="preserve"> №1 от 29.08.2020)</w:t>
            </w:r>
          </w:p>
        </w:tc>
      </w:tr>
    </w:tbl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0B36B0" w:rsidRDefault="000B36B0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  <w:r w:rsidRPr="005A785C">
        <w:rPr>
          <w:spacing w:val="0"/>
          <w:sz w:val="28"/>
          <w:szCs w:val="28"/>
        </w:rPr>
        <w:t>Положение порядок</w:t>
      </w:r>
      <w:r w:rsidRPr="005A785C">
        <w:rPr>
          <w:sz w:val="28"/>
          <w:szCs w:val="28"/>
        </w:rPr>
        <w:t xml:space="preserve"> </w:t>
      </w:r>
      <w:r w:rsidRPr="005A785C">
        <w:rPr>
          <w:spacing w:val="0"/>
          <w:sz w:val="28"/>
          <w:szCs w:val="28"/>
        </w:rPr>
        <w:t xml:space="preserve">разработки, </w:t>
      </w: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  <w:r w:rsidRPr="005A785C">
        <w:rPr>
          <w:spacing w:val="0"/>
          <w:sz w:val="28"/>
          <w:szCs w:val="28"/>
        </w:rPr>
        <w:t xml:space="preserve">принятия и утверждения локальных нормативных актов  </w:t>
      </w: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  <w:r w:rsidRPr="005A785C">
        <w:rPr>
          <w:spacing w:val="0"/>
          <w:sz w:val="28"/>
          <w:szCs w:val="28"/>
        </w:rPr>
        <w:t xml:space="preserve">муниципального бюджетного общеобразовательного учреждения </w:t>
      </w: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  <w:r w:rsidRPr="005A785C">
        <w:rPr>
          <w:spacing w:val="0"/>
          <w:sz w:val="28"/>
          <w:szCs w:val="28"/>
        </w:rPr>
        <w:t xml:space="preserve">«Сабабашская основная общеобразовательная школа </w:t>
      </w:r>
    </w:p>
    <w:p w:rsidR="00C02493" w:rsidRP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8"/>
          <w:szCs w:val="28"/>
        </w:rPr>
      </w:pPr>
      <w:r w:rsidRPr="005A785C">
        <w:rPr>
          <w:spacing w:val="0"/>
          <w:sz w:val="28"/>
          <w:szCs w:val="28"/>
        </w:rPr>
        <w:t>Сабинского муниципального района Республики Татарстан»</w:t>
      </w:r>
    </w:p>
    <w:p w:rsidR="00C02493" w:rsidRPr="00C02493" w:rsidRDefault="00C02493" w:rsidP="00262708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ind w:left="-851" w:firstLine="851"/>
        <w:jc w:val="center"/>
        <w:rPr>
          <w:spacing w:val="0"/>
          <w:sz w:val="24"/>
          <w:szCs w:val="24"/>
        </w:rPr>
      </w:pPr>
    </w:p>
    <w:p w:rsidR="00C02493" w:rsidRDefault="00C02493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Default="005A785C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5A785C" w:rsidRPr="00C02493" w:rsidRDefault="005A785C" w:rsidP="00E123FF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rPr>
          <w:spacing w:val="0"/>
          <w:sz w:val="24"/>
          <w:szCs w:val="24"/>
        </w:rPr>
      </w:pP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1. Общие положения</w:t>
      </w:r>
    </w:p>
    <w:p w:rsidR="00907A21" w:rsidRPr="00E7602E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E7602E">
        <w:rPr>
          <w:sz w:val="24"/>
          <w:szCs w:val="24"/>
        </w:rPr>
        <w:t xml:space="preserve">Настоящий Порядок разработки, принятия и утверждения локальных нормативных актов (далее - Порядок) </w:t>
      </w:r>
      <w:r w:rsidR="00E7602E" w:rsidRPr="00E7602E">
        <w:rPr>
          <w:sz w:val="24"/>
          <w:szCs w:val="24"/>
        </w:rPr>
        <w:t>муниципального бюджетного общеобразовательно</w:t>
      </w:r>
      <w:r w:rsidR="00F84D31">
        <w:rPr>
          <w:sz w:val="24"/>
          <w:szCs w:val="24"/>
        </w:rPr>
        <w:t>го учреждения «Сабабашская основная</w:t>
      </w:r>
      <w:r w:rsidR="00E7602E" w:rsidRPr="00E7602E">
        <w:rPr>
          <w:sz w:val="24"/>
          <w:szCs w:val="24"/>
        </w:rPr>
        <w:t xml:space="preserve"> общеобразовательная школа Сабинского муниципального района Республики Татарстан» </w:t>
      </w:r>
      <w:r w:rsidRPr="00E7602E">
        <w:rPr>
          <w:sz w:val="24"/>
          <w:szCs w:val="24"/>
        </w:rPr>
        <w:t xml:space="preserve">(далее </w:t>
      </w:r>
      <w:r w:rsidR="00E7602E">
        <w:rPr>
          <w:sz w:val="24"/>
          <w:szCs w:val="24"/>
        </w:rPr>
        <w:t>–</w:t>
      </w:r>
      <w:r w:rsidRPr="00E7602E">
        <w:rPr>
          <w:sz w:val="24"/>
          <w:szCs w:val="24"/>
        </w:rPr>
        <w:t xml:space="preserve"> МБОУ</w:t>
      </w:r>
      <w:r w:rsidR="00E7602E">
        <w:rPr>
          <w:sz w:val="24"/>
          <w:szCs w:val="24"/>
        </w:rPr>
        <w:t xml:space="preserve"> «</w:t>
      </w:r>
      <w:r w:rsidR="00F84D31">
        <w:rPr>
          <w:sz w:val="24"/>
          <w:szCs w:val="24"/>
        </w:rPr>
        <w:t xml:space="preserve"> Сабабашская ООШ</w:t>
      </w:r>
      <w:r w:rsidR="00E7602E">
        <w:rPr>
          <w:sz w:val="24"/>
          <w:szCs w:val="24"/>
        </w:rPr>
        <w:t>»</w:t>
      </w:r>
      <w:r w:rsidRPr="00E7602E">
        <w:rPr>
          <w:sz w:val="24"/>
          <w:szCs w:val="24"/>
        </w:rPr>
        <w:t>) разработан в соответствии со статьей 30 Федерального</w:t>
      </w:r>
      <w:r w:rsidR="00E7602E"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>закона от 29.12.2012 № 273-Ф</w:t>
      </w:r>
      <w:r w:rsidR="00E7602E">
        <w:rPr>
          <w:sz w:val="24"/>
          <w:szCs w:val="24"/>
        </w:rPr>
        <w:t>З</w:t>
      </w:r>
      <w:r w:rsidRPr="00E7602E">
        <w:rPr>
          <w:sz w:val="24"/>
          <w:szCs w:val="24"/>
        </w:rPr>
        <w:t xml:space="preserve"> «Об образовании в Российской Федерации».</w:t>
      </w:r>
    </w:p>
    <w:p w:rsidR="00907A21" w:rsidRPr="00C02493" w:rsidRDefault="00907A21" w:rsidP="00F84D31">
      <w:pPr>
        <w:pStyle w:val="a8"/>
        <w:numPr>
          <w:ilvl w:val="0"/>
          <w:numId w:val="1"/>
        </w:numPr>
        <w:shd w:val="clear" w:color="auto" w:fill="auto"/>
        <w:tabs>
          <w:tab w:val="left" w:pos="140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, порядку их принятия, утверждения, внесения в них дополнений и изменений.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2. Понятие локальных нормативных актов</w:t>
      </w:r>
    </w:p>
    <w:p w:rsidR="00907A21" w:rsidRPr="00C02493" w:rsidRDefault="00907A21" w:rsidP="00F84D31">
      <w:pPr>
        <w:pStyle w:val="a8"/>
        <w:numPr>
          <w:ilvl w:val="1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Локальный нормативный акт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(далее - ЛНА) - основанный на нормах законодательства официальный правовой документ, регулирующий отношения в рамках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 утвержденный приказом директора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  <w:proofErr w:type="gramEnd"/>
    </w:p>
    <w:p w:rsidR="00907A21" w:rsidRPr="00C02493" w:rsidRDefault="00907A21" w:rsidP="00F84D31">
      <w:pPr>
        <w:pStyle w:val="a8"/>
        <w:numPr>
          <w:ilvl w:val="1"/>
          <w:numId w:val="1"/>
        </w:numPr>
        <w:shd w:val="clear" w:color="auto" w:fill="auto"/>
        <w:tabs>
          <w:tab w:val="left" w:pos="156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1" w:name="bookmark0"/>
      <w:r w:rsidRPr="00C02493">
        <w:rPr>
          <w:spacing w:val="0"/>
          <w:sz w:val="24"/>
          <w:szCs w:val="24"/>
        </w:rPr>
        <w:t>3. Виды ЛНА</w:t>
      </w:r>
      <w:bookmarkEnd w:id="1"/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ind w:firstLine="840"/>
        <w:jc w:val="both"/>
        <w:rPr>
          <w:spacing w:val="0"/>
          <w:sz w:val="24"/>
          <w:szCs w:val="24"/>
        </w:rPr>
      </w:pPr>
      <w:bookmarkStart w:id="2" w:name="bookmark1"/>
      <w:r w:rsidRPr="00C02493">
        <w:rPr>
          <w:spacing w:val="0"/>
          <w:sz w:val="24"/>
          <w:szCs w:val="24"/>
        </w:rPr>
        <w:t xml:space="preserve">3.1. ЛНА, регламентирующие организационные аспекты деятельности </w:t>
      </w:r>
      <w:r w:rsidR="00E7602E" w:rsidRPr="00E7602E">
        <w:rPr>
          <w:spacing w:val="0"/>
          <w:sz w:val="24"/>
          <w:szCs w:val="24"/>
        </w:rPr>
        <w:t>МБОУ «</w:t>
      </w:r>
      <w:r w:rsidR="00F84D31" w:rsidRPr="00F84D31">
        <w:rPr>
          <w:spacing w:val="0"/>
          <w:sz w:val="24"/>
          <w:szCs w:val="24"/>
        </w:rPr>
        <w:t>Сабабашская ООШ</w:t>
      </w:r>
      <w:r w:rsidR="00E7602E" w:rsidRPr="00E7602E">
        <w:rPr>
          <w:spacing w:val="0"/>
          <w:sz w:val="24"/>
          <w:szCs w:val="24"/>
        </w:rPr>
        <w:t>»</w:t>
      </w:r>
      <w:r w:rsidRPr="00C02493">
        <w:rPr>
          <w:spacing w:val="0"/>
          <w:sz w:val="24"/>
          <w:szCs w:val="24"/>
        </w:rPr>
        <w:t>:</w:t>
      </w:r>
      <w:bookmarkEnd w:id="2"/>
    </w:p>
    <w:p w:rsidR="00907A21" w:rsidRPr="00C02493" w:rsidRDefault="00907A21" w:rsidP="00F84D31">
      <w:pPr>
        <w:pStyle w:val="a8"/>
        <w:numPr>
          <w:ilvl w:val="0"/>
          <w:numId w:val="2"/>
        </w:numPr>
        <w:shd w:val="clear" w:color="auto" w:fill="auto"/>
        <w:tabs>
          <w:tab w:val="left" w:pos="114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Правила приема в </w:t>
      </w:r>
      <w:r w:rsidR="00E7602E" w:rsidRPr="00E7602E">
        <w:rPr>
          <w:sz w:val="24"/>
          <w:szCs w:val="24"/>
        </w:rPr>
        <w:t>МБОУ «</w:t>
      </w:r>
      <w:r w:rsidR="00F84D31" w:rsidRPr="00F84D31">
        <w:rPr>
          <w:sz w:val="24"/>
          <w:szCs w:val="24"/>
        </w:rPr>
        <w:t>Сабабашская ООШ</w:t>
      </w:r>
      <w:r w:rsidR="00E7602E" w:rsidRP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(включая порядок оформления возникновения, изменения и прекращения образовательных отношений);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Правила внутреннего распорядка учащихся;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Правила внутреннего трудового распорядка;</w:t>
      </w:r>
    </w:p>
    <w:p w:rsidR="00907A21" w:rsidRPr="00C02493" w:rsidRDefault="00A273DC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Положение о школьной форме</w:t>
      </w:r>
      <w:r w:rsidR="00907A21" w:rsidRPr="00C02493">
        <w:rPr>
          <w:sz w:val="24"/>
          <w:szCs w:val="24"/>
        </w:rPr>
        <w:t xml:space="preserve"> учащихся;</w:t>
      </w:r>
    </w:p>
    <w:p w:rsidR="00907A21" w:rsidRPr="00C02493" w:rsidRDefault="00907A21" w:rsidP="00F84D31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Штатное расписание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F84D31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Программа развития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F84D31">
      <w:pPr>
        <w:pStyle w:val="a8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разработки и утверждения ежегодного отчета о поступлении и расходовании финансовых и материальных средств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F84D31">
      <w:pPr>
        <w:pStyle w:val="40"/>
        <w:numPr>
          <w:ilvl w:val="0"/>
          <w:numId w:val="3"/>
        </w:numPr>
        <w:shd w:val="clear" w:color="auto" w:fill="auto"/>
        <w:tabs>
          <w:tab w:val="left" w:pos="1345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</w:t>
      </w:r>
      <w:proofErr w:type="gramStart"/>
      <w:r w:rsidRPr="00C02493">
        <w:rPr>
          <w:spacing w:val="0"/>
          <w:sz w:val="24"/>
          <w:szCs w:val="24"/>
        </w:rPr>
        <w:t>регламентирующие</w:t>
      </w:r>
      <w:proofErr w:type="gramEnd"/>
      <w:r w:rsidRPr="00C02493">
        <w:rPr>
          <w:spacing w:val="0"/>
          <w:sz w:val="24"/>
          <w:szCs w:val="24"/>
        </w:rPr>
        <w:t xml:space="preserve"> управлени</w:t>
      </w:r>
      <w:r w:rsidR="00CF5E18">
        <w:rPr>
          <w:spacing w:val="0"/>
          <w:sz w:val="24"/>
          <w:szCs w:val="24"/>
        </w:rPr>
        <w:t>е</w:t>
      </w:r>
      <w:r w:rsidRPr="00C02493">
        <w:rPr>
          <w:spacing w:val="0"/>
          <w:sz w:val="24"/>
          <w:szCs w:val="24"/>
        </w:rPr>
        <w:t xml:space="preserve"> </w:t>
      </w:r>
      <w:r w:rsidR="00E7602E" w:rsidRPr="00E7602E">
        <w:rPr>
          <w:spacing w:val="0"/>
          <w:sz w:val="24"/>
          <w:szCs w:val="24"/>
        </w:rPr>
        <w:t>МБОУ «</w:t>
      </w:r>
      <w:r w:rsidR="00F84D31" w:rsidRPr="00F84D31">
        <w:rPr>
          <w:spacing w:val="0"/>
          <w:sz w:val="24"/>
          <w:szCs w:val="24"/>
        </w:rPr>
        <w:t>Сабабашская ООШ</w:t>
      </w:r>
      <w:r w:rsidR="00E7602E" w:rsidRPr="00E7602E">
        <w:rPr>
          <w:spacing w:val="0"/>
          <w:sz w:val="24"/>
          <w:szCs w:val="24"/>
        </w:rPr>
        <w:t>»</w:t>
      </w:r>
      <w:r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общем собрании работников образовательной организации;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 педагогическом совете;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</w:t>
      </w:r>
      <w:r w:rsidR="00EC6771">
        <w:rPr>
          <w:sz w:val="24"/>
          <w:szCs w:val="24"/>
        </w:rPr>
        <w:t xml:space="preserve">Совете  </w:t>
      </w:r>
      <w:proofErr w:type="gramStart"/>
      <w:r w:rsidR="00EC6771">
        <w:rPr>
          <w:sz w:val="24"/>
          <w:szCs w:val="24"/>
        </w:rPr>
        <w:t>обучающихся</w:t>
      </w:r>
      <w:proofErr w:type="gramEnd"/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</w:t>
      </w:r>
      <w:r w:rsidR="007D3F95">
        <w:rPr>
          <w:sz w:val="24"/>
          <w:szCs w:val="24"/>
        </w:rPr>
        <w:t>оложение о Совете родителей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F84D31">
      <w:pPr>
        <w:pStyle w:val="40"/>
        <w:numPr>
          <w:ilvl w:val="0"/>
          <w:numId w:val="3"/>
        </w:numPr>
        <w:shd w:val="clear" w:color="auto" w:fill="auto"/>
        <w:tabs>
          <w:tab w:val="left" w:pos="1570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 xml:space="preserve">особенности </w:t>
      </w:r>
      <w:r w:rsidRPr="00C02493">
        <w:rPr>
          <w:spacing w:val="0"/>
          <w:sz w:val="24"/>
          <w:szCs w:val="24"/>
        </w:rPr>
        <w:t>организаци</w:t>
      </w:r>
      <w:r w:rsidR="00CF5E18">
        <w:rPr>
          <w:spacing w:val="0"/>
          <w:sz w:val="24"/>
          <w:szCs w:val="24"/>
        </w:rPr>
        <w:t>и</w:t>
      </w:r>
      <w:r w:rsidRPr="00C02493"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>образовательного процесса</w:t>
      </w:r>
      <w:r w:rsidR="00CF5E18" w:rsidRPr="00E7602E">
        <w:rPr>
          <w:spacing w:val="0"/>
          <w:sz w:val="24"/>
          <w:szCs w:val="24"/>
        </w:rPr>
        <w:t xml:space="preserve"> МБОУ «</w:t>
      </w:r>
      <w:r w:rsidR="00F84D31" w:rsidRPr="00F84D31">
        <w:rPr>
          <w:spacing w:val="0"/>
          <w:sz w:val="24"/>
          <w:szCs w:val="24"/>
        </w:rPr>
        <w:t>Сабабашская ООШ</w:t>
      </w:r>
      <w:r w:rsidR="00CF5E18" w:rsidRPr="00E7602E">
        <w:rPr>
          <w:spacing w:val="0"/>
          <w:sz w:val="24"/>
          <w:szCs w:val="24"/>
        </w:rPr>
        <w:t>»</w:t>
      </w:r>
      <w:r w:rsidRPr="00C02493">
        <w:rPr>
          <w:spacing w:val="0"/>
          <w:sz w:val="24"/>
          <w:szCs w:val="24"/>
        </w:rPr>
        <w:t>:</w:t>
      </w:r>
    </w:p>
    <w:p w:rsidR="00F82922" w:rsidRDefault="00F82922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Положение о внеурочной деятельности</w:t>
      </w:r>
    </w:p>
    <w:p w:rsidR="00907A21" w:rsidRPr="00C02493" w:rsidRDefault="00907A21" w:rsidP="00F84D31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формах обучения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F84D31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языках образования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индивидуальном учебном плане;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организации обучения учащихся на дому;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Порядок освоения учебных предметов, курсов, дисциплин, модулей, не входящих в осваиваемую образовательную программу;</w:t>
      </w:r>
    </w:p>
    <w:p w:rsidR="00907A21" w:rsidRPr="00C02493" w:rsidRDefault="00907A21" w:rsidP="00F84D31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зачета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результатов освоения учащимися учебных предметов в других организациях, осуществляющих образовательную деятельность;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F84D31">
      <w:pPr>
        <w:pStyle w:val="40"/>
        <w:numPr>
          <w:ilvl w:val="0"/>
          <w:numId w:val="3"/>
        </w:numPr>
        <w:shd w:val="clear" w:color="auto" w:fill="auto"/>
        <w:tabs>
          <w:tab w:val="left" w:pos="1494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</w:t>
      </w:r>
      <w:proofErr w:type="gramStart"/>
      <w:r w:rsidRPr="00C02493">
        <w:rPr>
          <w:spacing w:val="0"/>
          <w:sz w:val="24"/>
          <w:szCs w:val="24"/>
        </w:rPr>
        <w:t>регламентирующие</w:t>
      </w:r>
      <w:proofErr w:type="gramEnd"/>
      <w:r w:rsidRPr="00C02493">
        <w:rPr>
          <w:spacing w:val="0"/>
          <w:sz w:val="24"/>
          <w:szCs w:val="24"/>
        </w:rPr>
        <w:t xml:space="preserve"> оценку и учет образовательных достижений учащихся</w:t>
      </w:r>
      <w:r w:rsidR="00CF5E18" w:rsidRPr="00CF5E18">
        <w:rPr>
          <w:spacing w:val="0"/>
          <w:sz w:val="24"/>
          <w:szCs w:val="24"/>
        </w:rPr>
        <w:t xml:space="preserve"> </w:t>
      </w:r>
      <w:r w:rsidR="00CF5E18" w:rsidRPr="00E7602E">
        <w:rPr>
          <w:spacing w:val="0"/>
          <w:sz w:val="24"/>
          <w:szCs w:val="24"/>
        </w:rPr>
        <w:t>МБОУ «</w:t>
      </w:r>
      <w:r w:rsidR="00F84D31" w:rsidRPr="00F84D31">
        <w:rPr>
          <w:spacing w:val="0"/>
          <w:sz w:val="24"/>
          <w:szCs w:val="24"/>
        </w:rPr>
        <w:t>Сабабашская ООШ</w:t>
      </w:r>
      <w:r w:rsidR="00CF5E18" w:rsidRPr="00E7602E">
        <w:rPr>
          <w:spacing w:val="0"/>
          <w:sz w:val="24"/>
          <w:szCs w:val="24"/>
        </w:rPr>
        <w:t>»</w:t>
      </w:r>
      <w:r w:rsidR="00CF5E18"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941AFC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внутренней системе оценки качества образования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941AFC" w:rsidRPr="00941AFC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F84D31">
      <w:pPr>
        <w:pStyle w:val="a8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об индивидуальном учете результатов освоения </w:t>
      </w:r>
      <w:proofErr w:type="gramStart"/>
      <w:r w:rsidRPr="00C02493">
        <w:rPr>
          <w:sz w:val="24"/>
          <w:szCs w:val="24"/>
        </w:rPr>
        <w:t>обучающимися</w:t>
      </w:r>
      <w:proofErr w:type="gramEnd"/>
      <w:r w:rsidRPr="00C02493">
        <w:rPr>
          <w:sz w:val="24"/>
          <w:szCs w:val="24"/>
        </w:rPr>
        <w:t xml:space="preserve"> образовательных программ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F84D31" w:rsidP="00F84D31">
      <w:pPr>
        <w:pStyle w:val="a8"/>
        <w:numPr>
          <w:ilvl w:val="0"/>
          <w:numId w:val="2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>
        <w:rPr>
          <w:sz w:val="24"/>
          <w:szCs w:val="24"/>
        </w:rPr>
        <w:t xml:space="preserve">Положение о портфолио </w:t>
      </w:r>
      <w:r w:rsidR="00907A21" w:rsidRPr="00C02493">
        <w:rPr>
          <w:sz w:val="24"/>
          <w:szCs w:val="24"/>
        </w:rPr>
        <w:t xml:space="preserve"> </w:t>
      </w:r>
      <w:proofErr w:type="gramStart"/>
      <w:r w:rsidR="00907A21" w:rsidRPr="00C02493">
        <w:rPr>
          <w:sz w:val="24"/>
          <w:szCs w:val="24"/>
        </w:rPr>
        <w:t>обучающихся</w:t>
      </w:r>
      <w:proofErr w:type="gramEnd"/>
      <w:r w:rsidR="00907A21" w:rsidRPr="00C02493">
        <w:rPr>
          <w:sz w:val="24"/>
          <w:szCs w:val="24"/>
        </w:rPr>
        <w:t xml:space="preserve">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>;</w:t>
      </w:r>
    </w:p>
    <w:p w:rsidR="00907A21" w:rsidRPr="00C02493" w:rsidRDefault="00907A21" w:rsidP="00F84D31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 порядке текущего контроля успеваемости</w:t>
      </w:r>
      <w:r w:rsidR="00F82922">
        <w:rPr>
          <w:sz w:val="24"/>
          <w:szCs w:val="24"/>
        </w:rPr>
        <w:t xml:space="preserve">, проведения </w:t>
      </w:r>
      <w:r w:rsidRPr="00C02493">
        <w:rPr>
          <w:sz w:val="24"/>
          <w:szCs w:val="24"/>
        </w:rPr>
        <w:t xml:space="preserve">и </w:t>
      </w:r>
      <w:r w:rsidR="00F82922">
        <w:rPr>
          <w:sz w:val="24"/>
          <w:szCs w:val="24"/>
        </w:rPr>
        <w:t xml:space="preserve">формах </w:t>
      </w:r>
      <w:r w:rsidRPr="00C02493">
        <w:rPr>
          <w:sz w:val="24"/>
          <w:szCs w:val="24"/>
        </w:rPr>
        <w:t>промежуточной аттестации обучающихся</w:t>
      </w:r>
      <w:r w:rsidR="00F82922">
        <w:rPr>
          <w:sz w:val="24"/>
          <w:szCs w:val="24"/>
        </w:rPr>
        <w:t xml:space="preserve">, выставления годовых оценок </w:t>
      </w:r>
      <w:r w:rsidRPr="00C02493">
        <w:rPr>
          <w:sz w:val="24"/>
          <w:szCs w:val="24"/>
        </w:rPr>
        <w:t xml:space="preserve">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2B0191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388"/>
        </w:tabs>
        <w:spacing w:after="0" w:line="240" w:lineRule="auto"/>
        <w:ind w:firstLine="820"/>
        <w:jc w:val="both"/>
        <w:rPr>
          <w:spacing w:val="0"/>
          <w:sz w:val="24"/>
          <w:szCs w:val="24"/>
        </w:rPr>
      </w:pPr>
      <w:r w:rsidRPr="002B0191">
        <w:rPr>
          <w:spacing w:val="0"/>
          <w:sz w:val="24"/>
          <w:szCs w:val="24"/>
        </w:rPr>
        <w:t xml:space="preserve">ЛНА, регламентирующие </w:t>
      </w:r>
      <w:r w:rsidR="00CF5E18" w:rsidRPr="002B0191">
        <w:rPr>
          <w:spacing w:val="0"/>
          <w:sz w:val="24"/>
          <w:szCs w:val="24"/>
        </w:rPr>
        <w:t>права, обязанности и ответственность родителей (законных представителей) несовершеннолетних обучающихся</w:t>
      </w:r>
      <w:r w:rsidRPr="002B0191">
        <w:rPr>
          <w:spacing w:val="0"/>
          <w:sz w:val="24"/>
          <w:szCs w:val="24"/>
        </w:rPr>
        <w:t>:</w:t>
      </w:r>
    </w:p>
    <w:p w:rsidR="00907A21" w:rsidRPr="002B0191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820"/>
        <w:rPr>
          <w:sz w:val="24"/>
          <w:szCs w:val="24"/>
        </w:rPr>
      </w:pPr>
      <w:r w:rsidRPr="002B0191">
        <w:rPr>
          <w:sz w:val="24"/>
          <w:szCs w:val="24"/>
        </w:rPr>
        <w:t>Положение о Совете профилактики безнадзорности и правонарушений среди несовершеннолетних;</w:t>
      </w:r>
    </w:p>
    <w:p w:rsidR="00907A21" w:rsidRPr="002B0191" w:rsidRDefault="00907A21" w:rsidP="00941AFC">
      <w:pPr>
        <w:pStyle w:val="a8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820"/>
        <w:rPr>
          <w:sz w:val="24"/>
          <w:szCs w:val="24"/>
        </w:rPr>
      </w:pPr>
      <w:r w:rsidRPr="002B0191">
        <w:rPr>
          <w:sz w:val="24"/>
          <w:szCs w:val="24"/>
        </w:rPr>
        <w:t xml:space="preserve">Основания и порядок постановки учащихся </w:t>
      </w:r>
      <w:r w:rsidR="00E7602E" w:rsidRPr="002B0191">
        <w:rPr>
          <w:sz w:val="24"/>
          <w:szCs w:val="24"/>
        </w:rPr>
        <w:t>МБОУ «</w:t>
      </w:r>
      <w:r w:rsidR="00941AFC" w:rsidRPr="002B0191">
        <w:rPr>
          <w:sz w:val="24"/>
          <w:szCs w:val="24"/>
        </w:rPr>
        <w:t>Сабабашская ООШ</w:t>
      </w:r>
      <w:r w:rsidR="00E7602E" w:rsidRPr="002B0191">
        <w:rPr>
          <w:sz w:val="24"/>
          <w:szCs w:val="24"/>
        </w:rPr>
        <w:t>»</w:t>
      </w:r>
      <w:r w:rsidRPr="002B0191">
        <w:rPr>
          <w:sz w:val="24"/>
          <w:szCs w:val="24"/>
        </w:rPr>
        <w:t xml:space="preserve"> на </w:t>
      </w:r>
      <w:proofErr w:type="spellStart"/>
      <w:r w:rsidRPr="002B0191">
        <w:rPr>
          <w:sz w:val="24"/>
          <w:szCs w:val="24"/>
        </w:rPr>
        <w:t>внутришкольный</w:t>
      </w:r>
      <w:proofErr w:type="spellEnd"/>
      <w:r w:rsidRPr="002B0191">
        <w:rPr>
          <w:sz w:val="24"/>
          <w:szCs w:val="24"/>
        </w:rPr>
        <w:t xml:space="preserve"> учет;</w:t>
      </w:r>
    </w:p>
    <w:p w:rsidR="00907A21" w:rsidRPr="002B0191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8"/>
        </w:tabs>
        <w:spacing w:line="240" w:lineRule="auto"/>
        <w:ind w:firstLine="820"/>
        <w:rPr>
          <w:sz w:val="24"/>
          <w:szCs w:val="24"/>
        </w:rPr>
      </w:pPr>
      <w:r w:rsidRPr="002B0191">
        <w:rPr>
          <w:sz w:val="24"/>
          <w:szCs w:val="24"/>
        </w:rPr>
        <w:t>Положение об отряде профилактики правонарушений;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2B0191">
        <w:rPr>
          <w:sz w:val="24"/>
          <w:szCs w:val="24"/>
        </w:rPr>
        <w:t>иные ЛНА</w:t>
      </w:r>
      <w:r w:rsidRPr="00C02493">
        <w:rPr>
          <w:sz w:val="24"/>
          <w:szCs w:val="24"/>
        </w:rPr>
        <w:t>.</w:t>
      </w:r>
    </w:p>
    <w:p w:rsidR="00CF5E18" w:rsidRDefault="005431C0" w:rsidP="00F84D31">
      <w:pPr>
        <w:pStyle w:val="40"/>
        <w:numPr>
          <w:ilvl w:val="1"/>
          <w:numId w:val="14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>права, обязанности и ответственность работников МБОУ «</w:t>
      </w:r>
      <w:r w:rsidR="00F84D31" w:rsidRPr="00F84D31">
        <w:rPr>
          <w:spacing w:val="0"/>
          <w:sz w:val="24"/>
          <w:szCs w:val="24"/>
        </w:rPr>
        <w:t>Сабабашская ООШ</w:t>
      </w:r>
      <w:r w:rsidR="00CF5E18">
        <w:rPr>
          <w:spacing w:val="0"/>
          <w:sz w:val="24"/>
          <w:szCs w:val="24"/>
        </w:rPr>
        <w:t>»</w:t>
      </w:r>
      <w:r w:rsidR="00CF5E18" w:rsidRPr="00C02493">
        <w:rPr>
          <w:spacing w:val="0"/>
          <w:sz w:val="24"/>
          <w:szCs w:val="24"/>
        </w:rPr>
        <w:t>:</w:t>
      </w:r>
    </w:p>
    <w:p w:rsidR="00F82922" w:rsidRPr="00F82922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F82922">
        <w:rPr>
          <w:b w:val="0"/>
          <w:spacing w:val="0"/>
          <w:sz w:val="24"/>
          <w:szCs w:val="24"/>
        </w:rPr>
        <w:t>Положение о режиме рабочего времени и времени отдыха пед</w:t>
      </w:r>
      <w:r>
        <w:rPr>
          <w:b w:val="0"/>
          <w:spacing w:val="0"/>
          <w:sz w:val="24"/>
          <w:szCs w:val="24"/>
        </w:rPr>
        <w:t>а</w:t>
      </w:r>
      <w:r w:rsidRPr="00F82922">
        <w:rPr>
          <w:b w:val="0"/>
          <w:spacing w:val="0"/>
          <w:sz w:val="24"/>
          <w:szCs w:val="24"/>
        </w:rPr>
        <w:t>гогических работников</w:t>
      </w:r>
    </w:p>
    <w:p w:rsidR="00F82922" w:rsidRPr="00F82922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 xml:space="preserve">- Положение о порядке аттестации педагогических </w:t>
      </w:r>
      <w:proofErr w:type="gramStart"/>
      <w:r>
        <w:rPr>
          <w:b w:val="0"/>
          <w:spacing w:val="0"/>
          <w:sz w:val="24"/>
          <w:szCs w:val="24"/>
        </w:rPr>
        <w:t>работников</w:t>
      </w:r>
      <w:proofErr w:type="gramEnd"/>
      <w:r>
        <w:rPr>
          <w:b w:val="0"/>
          <w:spacing w:val="0"/>
          <w:sz w:val="24"/>
          <w:szCs w:val="24"/>
        </w:rPr>
        <w:t xml:space="preserve"> в целях подтверждения  соответствия занимаемой должности</w:t>
      </w:r>
    </w:p>
    <w:p w:rsidR="00F82922" w:rsidRDefault="005431C0" w:rsidP="00F82922">
      <w:pPr>
        <w:pStyle w:val="40"/>
        <w:numPr>
          <w:ilvl w:val="1"/>
          <w:numId w:val="13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F82922" w:rsidRPr="00C02493">
        <w:rPr>
          <w:spacing w:val="0"/>
          <w:sz w:val="24"/>
          <w:szCs w:val="24"/>
        </w:rPr>
        <w:t xml:space="preserve">ЛНА, регламентирующие </w:t>
      </w:r>
      <w:r w:rsidR="00F82922">
        <w:rPr>
          <w:spacing w:val="0"/>
          <w:sz w:val="24"/>
          <w:szCs w:val="24"/>
        </w:rPr>
        <w:t>образовательные отношения:</w:t>
      </w:r>
    </w:p>
    <w:p w:rsidR="00F82922" w:rsidRPr="005431C0" w:rsidRDefault="005431C0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5431C0">
        <w:rPr>
          <w:b w:val="0"/>
          <w:spacing w:val="0"/>
          <w:sz w:val="24"/>
          <w:szCs w:val="24"/>
        </w:rPr>
        <w:t>Положение о комиссии по урегулированию споров между участниками образовательных отношений</w:t>
      </w:r>
    </w:p>
    <w:p w:rsidR="00F82922" w:rsidRPr="00C02493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820"/>
        <w:jc w:val="both"/>
        <w:rPr>
          <w:spacing w:val="0"/>
          <w:sz w:val="24"/>
          <w:szCs w:val="24"/>
        </w:rPr>
      </w:pP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Перечень видов ЛНА и конкретных ЛНА не является исчерпывающим. МБОУ имеет право разрабатывать, принимать и утверждать иные ЛНА.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4. Разработка ЛНА</w:t>
      </w:r>
    </w:p>
    <w:p w:rsidR="00907A21" w:rsidRPr="00C02493" w:rsidRDefault="00907A21" w:rsidP="00F84D31">
      <w:pPr>
        <w:pStyle w:val="a8"/>
        <w:numPr>
          <w:ilvl w:val="0"/>
          <w:numId w:val="4"/>
        </w:numPr>
        <w:shd w:val="clear" w:color="auto" w:fill="auto"/>
        <w:tabs>
          <w:tab w:val="left" w:pos="141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Проекты ЛНА разрабатываются по решению директора </w:t>
      </w:r>
      <w:r w:rsidR="00F129E4" w:rsidRPr="00F129E4">
        <w:rPr>
          <w:sz w:val="24"/>
          <w:szCs w:val="24"/>
        </w:rPr>
        <w:t>МБОУ «</w:t>
      </w:r>
      <w:r w:rsidR="00F84D31" w:rsidRPr="00F84D31">
        <w:rPr>
          <w:sz w:val="24"/>
          <w:szCs w:val="24"/>
        </w:rPr>
        <w:t>Сабабашская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заместителей директора </w:t>
      </w:r>
      <w:r w:rsidR="00F129E4" w:rsidRPr="00F129E4">
        <w:rPr>
          <w:sz w:val="24"/>
          <w:szCs w:val="24"/>
        </w:rPr>
        <w:t>МБОУ «</w:t>
      </w:r>
      <w:r w:rsidR="00F84D31" w:rsidRPr="00F84D31">
        <w:rPr>
          <w:sz w:val="24"/>
          <w:szCs w:val="24"/>
        </w:rPr>
        <w:t>Сабабашская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</w:t>
      </w:r>
      <w:r w:rsidR="00F84D31" w:rsidRPr="00F84D31">
        <w:rPr>
          <w:sz w:val="24"/>
          <w:szCs w:val="24"/>
        </w:rPr>
        <w:t>Сабабашская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(педагогического совета, общего собрания работников</w:t>
      </w:r>
      <w:r w:rsidR="00EC6771">
        <w:rPr>
          <w:sz w:val="24"/>
          <w:szCs w:val="24"/>
        </w:rPr>
        <w:t>, совет родителей, совет обучающихся</w:t>
      </w:r>
      <w:r w:rsidRPr="00C02493">
        <w:rPr>
          <w:sz w:val="24"/>
          <w:szCs w:val="24"/>
        </w:rPr>
        <w:t>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0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Этапы разработки проектов ЛНА: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4.2.1. Определение круга вопросов, по которым требуются разработка, принятие и утверждение ЛНА.</w:t>
      </w:r>
    </w:p>
    <w:p w:rsidR="00907A21" w:rsidRPr="00C02493" w:rsidRDefault="00907A21" w:rsidP="00F84D31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Создание рабочей группы по разработке ЛНА. Состав рабочей группы определяется по решению директора </w:t>
      </w:r>
      <w:r w:rsidR="00F129E4" w:rsidRPr="00F129E4">
        <w:rPr>
          <w:sz w:val="24"/>
          <w:szCs w:val="24"/>
        </w:rPr>
        <w:t>МБОУ «</w:t>
      </w:r>
      <w:r w:rsidR="00F84D31" w:rsidRPr="00F84D31">
        <w:rPr>
          <w:sz w:val="24"/>
          <w:szCs w:val="24"/>
        </w:rPr>
        <w:t>Сабабашская ООШ</w:t>
      </w:r>
      <w:r w:rsidR="00F129E4" w:rsidRPr="00F129E4">
        <w:rPr>
          <w:sz w:val="24"/>
          <w:szCs w:val="24"/>
        </w:rPr>
        <w:t>»</w:t>
      </w:r>
      <w:r w:rsidR="00933EEB">
        <w:rPr>
          <w:sz w:val="24"/>
          <w:szCs w:val="24"/>
        </w:rPr>
        <w:t>, коллегиального органа</w:t>
      </w:r>
      <w:r w:rsidRPr="00C02493">
        <w:rPr>
          <w:sz w:val="24"/>
          <w:szCs w:val="24"/>
        </w:rPr>
        <w:t xml:space="preserve"> управления </w:t>
      </w:r>
      <w:r w:rsidR="00F129E4" w:rsidRPr="00F129E4">
        <w:rPr>
          <w:sz w:val="24"/>
          <w:szCs w:val="24"/>
        </w:rPr>
        <w:t>МБОУ «</w:t>
      </w:r>
      <w:r w:rsidR="00F84D31" w:rsidRPr="00F84D31">
        <w:rPr>
          <w:sz w:val="24"/>
          <w:szCs w:val="24"/>
        </w:rPr>
        <w:t>Сабабашская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(педагогического со</w:t>
      </w:r>
      <w:r w:rsidR="00933EEB">
        <w:rPr>
          <w:sz w:val="24"/>
          <w:szCs w:val="24"/>
        </w:rPr>
        <w:t>вета</w:t>
      </w:r>
      <w:r w:rsidRPr="00C02493">
        <w:rPr>
          <w:sz w:val="24"/>
          <w:szCs w:val="24"/>
        </w:rPr>
        <w:t xml:space="preserve">). Состав рабочей группы, сроки и порядок ее работы закрепляется в приказе директора </w:t>
      </w:r>
      <w:r w:rsidR="00F129E4" w:rsidRPr="00F129E4">
        <w:rPr>
          <w:sz w:val="24"/>
          <w:szCs w:val="24"/>
        </w:rPr>
        <w:t>МБОУ «</w:t>
      </w:r>
      <w:r w:rsidR="00F84D31" w:rsidRPr="00F84D31">
        <w:rPr>
          <w:sz w:val="24"/>
          <w:szCs w:val="24"/>
        </w:rPr>
        <w:t>Сабабашская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Определение сроков разработки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C02493">
        <w:rPr>
          <w:sz w:val="24"/>
          <w:szCs w:val="24"/>
        </w:rPr>
        <w:t>участников</w:t>
      </w:r>
      <w:proofErr w:type="gramEnd"/>
      <w:r w:rsidRPr="00C02493">
        <w:rPr>
          <w:sz w:val="24"/>
          <w:szCs w:val="24"/>
        </w:rPr>
        <w:t xml:space="preserve"> и контролировать установленные сроки разработки ЛНА..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1D6329" w:rsidRDefault="00907A21" w:rsidP="001D6329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Публичн</w:t>
      </w:r>
      <w:r w:rsidR="001D6329">
        <w:rPr>
          <w:sz w:val="24"/>
          <w:szCs w:val="24"/>
        </w:rPr>
        <w:t xml:space="preserve">ое обсуждение проекта ЛНА. </w:t>
      </w:r>
    </w:p>
    <w:p w:rsidR="001D6329" w:rsidRDefault="001D6329" w:rsidP="001D6329">
      <w:pPr>
        <w:pStyle w:val="a8"/>
        <w:shd w:val="clear" w:color="auto" w:fill="auto"/>
        <w:tabs>
          <w:tab w:val="left" w:pos="158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В</w:t>
      </w:r>
      <w:r w:rsidRPr="001D6329">
        <w:rPr>
          <w:sz w:val="24"/>
          <w:szCs w:val="24"/>
        </w:rPr>
        <w:t xml:space="preserve"> целях учета мнения учащихся, родителей (законных представителей) несовершеннолетних учащихся и работников</w:t>
      </w:r>
      <w:r>
        <w:rPr>
          <w:sz w:val="24"/>
          <w:szCs w:val="24"/>
        </w:rPr>
        <w:t xml:space="preserve"> учреждения </w:t>
      </w:r>
      <w:r w:rsidRPr="001D6329">
        <w:rPr>
          <w:sz w:val="24"/>
          <w:szCs w:val="24"/>
        </w:rPr>
        <w:t xml:space="preserve"> по вопросам управления школой и при принятии школой локальных нормативных актов, затрагивающих их права и законные интересы, по инициативе учащихся, родителей (законных представителей) несовершеннолетн</w:t>
      </w:r>
      <w:r>
        <w:rPr>
          <w:sz w:val="24"/>
          <w:szCs w:val="24"/>
        </w:rPr>
        <w:t>их учащихся и работников в учреждение</w:t>
      </w:r>
      <w:r w:rsidRPr="001D6329">
        <w:rPr>
          <w:sz w:val="24"/>
          <w:szCs w:val="24"/>
        </w:rPr>
        <w:t xml:space="preserve"> созданы: Совет родителей (законных представителей), действует общее</w:t>
      </w:r>
      <w:r>
        <w:rPr>
          <w:sz w:val="24"/>
          <w:szCs w:val="24"/>
        </w:rPr>
        <w:t xml:space="preserve"> собрание рабо</w:t>
      </w:r>
      <w:r w:rsidR="00EC6771">
        <w:rPr>
          <w:sz w:val="24"/>
          <w:szCs w:val="24"/>
        </w:rPr>
        <w:t>тников Учреждения, совет обучающихся</w:t>
      </w:r>
      <w:r w:rsidR="00677C7B">
        <w:rPr>
          <w:sz w:val="24"/>
          <w:szCs w:val="24"/>
        </w:rPr>
        <w:t xml:space="preserve">. </w:t>
      </w:r>
      <w:r w:rsidRPr="001D6329">
        <w:rPr>
          <w:sz w:val="24"/>
          <w:szCs w:val="24"/>
        </w:rPr>
        <w:t>Директор Школы направляет проект локального нормативного акта, затрагивающего права обучающихся, родителей (законных представителей) несовершеннолетних обучающихся</w:t>
      </w:r>
      <w:r w:rsidR="00C8515B">
        <w:rPr>
          <w:sz w:val="24"/>
          <w:szCs w:val="24"/>
        </w:rPr>
        <w:t>, работников учреждения</w:t>
      </w:r>
      <w:r w:rsidRPr="001D6329">
        <w:rPr>
          <w:sz w:val="24"/>
          <w:szCs w:val="24"/>
        </w:rPr>
        <w:t xml:space="preserve"> в Совет родителей (законных представителей).</w:t>
      </w:r>
      <w:r w:rsidR="00C8515B">
        <w:rPr>
          <w:sz w:val="24"/>
          <w:szCs w:val="24"/>
        </w:rPr>
        <w:t xml:space="preserve">, </w:t>
      </w:r>
      <w:r w:rsidR="00EC6771">
        <w:rPr>
          <w:sz w:val="24"/>
          <w:szCs w:val="24"/>
        </w:rPr>
        <w:t>Совет обучающихся</w:t>
      </w:r>
      <w:r w:rsidR="00C8515B">
        <w:rPr>
          <w:sz w:val="24"/>
          <w:szCs w:val="24"/>
        </w:rPr>
        <w:t xml:space="preserve">, и в </w:t>
      </w:r>
      <w:proofErr w:type="gramStart"/>
      <w:r w:rsidR="00C8515B">
        <w:rPr>
          <w:sz w:val="24"/>
          <w:szCs w:val="24"/>
        </w:rPr>
        <w:t>общую</w:t>
      </w:r>
      <w:proofErr w:type="gramEnd"/>
      <w:r w:rsidR="00C8515B">
        <w:rPr>
          <w:sz w:val="24"/>
          <w:szCs w:val="24"/>
        </w:rPr>
        <w:t xml:space="preserve"> собранию работников учреждения. Они</w:t>
      </w:r>
      <w:r w:rsidR="00677C7B" w:rsidRPr="00677C7B">
        <w:rPr>
          <w:sz w:val="24"/>
          <w:szCs w:val="24"/>
        </w:rPr>
        <w:t xml:space="preserve"> не позднее 5 (пяти) рабочих дней со дня получения проекта </w:t>
      </w:r>
      <w:r w:rsidR="00C8515B">
        <w:rPr>
          <w:sz w:val="24"/>
          <w:szCs w:val="24"/>
        </w:rPr>
        <w:t xml:space="preserve"> </w:t>
      </w:r>
      <w:r w:rsidR="00677C7B" w:rsidRPr="00677C7B">
        <w:rPr>
          <w:sz w:val="24"/>
          <w:szCs w:val="24"/>
        </w:rPr>
        <w:t>локального нормативного акта направляет директору школы мотивированное мнение по проекту в письменной форме</w:t>
      </w:r>
    </w:p>
    <w:p w:rsidR="001D6329" w:rsidRDefault="001D6329" w:rsidP="001D6329">
      <w:pPr>
        <w:pStyle w:val="a8"/>
        <w:shd w:val="clear" w:color="auto" w:fill="auto"/>
        <w:tabs>
          <w:tab w:val="left" w:pos="1586"/>
        </w:tabs>
        <w:spacing w:line="240" w:lineRule="auto"/>
        <w:rPr>
          <w:sz w:val="24"/>
          <w:szCs w:val="24"/>
        </w:rPr>
      </w:pPr>
    </w:p>
    <w:p w:rsidR="00907A21" w:rsidRPr="00C02493" w:rsidRDefault="00C8515B" w:rsidP="001D6329">
      <w:pPr>
        <w:pStyle w:val="a8"/>
        <w:shd w:val="clear" w:color="auto" w:fill="auto"/>
        <w:tabs>
          <w:tab w:val="left" w:pos="158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07A21" w:rsidRPr="00C02493">
        <w:rPr>
          <w:sz w:val="24"/>
          <w:szCs w:val="24"/>
        </w:rPr>
        <w:t xml:space="preserve">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F129E4" w:rsidRPr="00F129E4">
        <w:rPr>
          <w:sz w:val="24"/>
          <w:szCs w:val="24"/>
        </w:rPr>
        <w:t>МБОУ «</w:t>
      </w:r>
      <w:r w:rsidR="00F84D31" w:rsidRPr="00F84D31">
        <w:rPr>
          <w:sz w:val="24"/>
          <w:szCs w:val="24"/>
        </w:rPr>
        <w:t>Сабабашская ООШ</w:t>
      </w:r>
      <w:r w:rsidR="00F129E4" w:rsidRP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в сети Интернет и на информационном стенде </w:t>
      </w:r>
      <w:r w:rsidR="00F129E4" w:rsidRPr="00F129E4">
        <w:rPr>
          <w:sz w:val="24"/>
          <w:szCs w:val="24"/>
        </w:rPr>
        <w:t>МБОУ «</w:t>
      </w:r>
      <w:r w:rsidR="00F84D31" w:rsidRPr="00F84D31">
        <w:rPr>
          <w:sz w:val="24"/>
          <w:szCs w:val="24"/>
        </w:rPr>
        <w:t>Сабабашская ООШ</w:t>
      </w:r>
      <w:r w:rsidR="00907A21" w:rsidRPr="00C02493">
        <w:rPr>
          <w:sz w:val="24"/>
          <w:szCs w:val="24"/>
        </w:rPr>
        <w:t xml:space="preserve"> срок не позднее 7 рабочих дней после их обсуждения рабочей группой.</w:t>
      </w:r>
    </w:p>
    <w:p w:rsidR="00907A21" w:rsidRPr="00C02493" w:rsidRDefault="00907A21" w:rsidP="00F84D31">
      <w:pPr>
        <w:pStyle w:val="a8"/>
        <w:numPr>
          <w:ilvl w:val="0"/>
          <w:numId w:val="5"/>
        </w:numPr>
        <w:shd w:val="clear" w:color="auto" w:fill="auto"/>
        <w:tabs>
          <w:tab w:val="left" w:pos="156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Доработанный те</w:t>
      </w:r>
      <w:proofErr w:type="gramStart"/>
      <w:r w:rsidRPr="00C02493">
        <w:rPr>
          <w:sz w:val="24"/>
          <w:szCs w:val="24"/>
        </w:rPr>
        <w:t>кст пр</w:t>
      </w:r>
      <w:proofErr w:type="gramEnd"/>
      <w:r w:rsidRPr="00C02493">
        <w:rPr>
          <w:sz w:val="24"/>
          <w:szCs w:val="24"/>
        </w:rPr>
        <w:t xml:space="preserve">оекта передается в соответствующий компетентный орган управления </w:t>
      </w:r>
      <w:r w:rsidR="00F129E4" w:rsidRPr="00F129E4">
        <w:rPr>
          <w:sz w:val="24"/>
          <w:szCs w:val="24"/>
        </w:rPr>
        <w:t>МБОУ «</w:t>
      </w:r>
      <w:r w:rsidR="00F84D31" w:rsidRPr="00F84D31">
        <w:rPr>
          <w:sz w:val="24"/>
          <w:szCs w:val="24"/>
        </w:rPr>
        <w:t>Сабабашская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уполномоченный принимать ЛНА.</w:t>
      </w:r>
    </w:p>
    <w:p w:rsidR="00EC6771" w:rsidRDefault="00EC677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3" w:name="bookmark2"/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5. Согласование ЛНА</w:t>
      </w:r>
      <w:bookmarkEnd w:id="3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907A21" w:rsidRPr="00C02493" w:rsidRDefault="00DA3353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5.1.1.В совет</w:t>
      </w:r>
      <w:r w:rsidR="00907A21" w:rsidRPr="00C02493">
        <w:rPr>
          <w:sz w:val="24"/>
          <w:szCs w:val="24"/>
        </w:rPr>
        <w:t xml:space="preserve"> родителей (законных пр</w:t>
      </w:r>
      <w:r w:rsidR="00F84D31">
        <w:rPr>
          <w:sz w:val="24"/>
          <w:szCs w:val="24"/>
        </w:rPr>
        <w:t xml:space="preserve">едставителей) учащихся и в </w:t>
      </w:r>
      <w:r w:rsidR="00EC6771">
        <w:rPr>
          <w:sz w:val="24"/>
          <w:szCs w:val="24"/>
        </w:rPr>
        <w:t>Совет обучающихся</w:t>
      </w:r>
      <w:r w:rsidR="00907A21" w:rsidRPr="00C02493">
        <w:rPr>
          <w:sz w:val="24"/>
          <w:szCs w:val="24"/>
        </w:rPr>
        <w:t xml:space="preserve">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- ЛНА, затрагивающие права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- для учета мнения указанных</w:t>
      </w:r>
      <w:r w:rsidR="00F84D31">
        <w:rPr>
          <w:sz w:val="24"/>
          <w:szCs w:val="24"/>
        </w:rPr>
        <w:t xml:space="preserve"> п</w:t>
      </w:r>
      <w:r>
        <w:rPr>
          <w:sz w:val="24"/>
          <w:szCs w:val="24"/>
        </w:rPr>
        <w:t>редставительных органов. Совет</w:t>
      </w:r>
      <w:r w:rsidR="00907A21" w:rsidRPr="00C02493">
        <w:rPr>
          <w:sz w:val="24"/>
          <w:szCs w:val="24"/>
        </w:rPr>
        <w:t xml:space="preserve"> родителей (законных </w:t>
      </w:r>
      <w:r w:rsidR="00F84D31">
        <w:rPr>
          <w:sz w:val="24"/>
          <w:szCs w:val="24"/>
        </w:rPr>
        <w:t xml:space="preserve">представителей) учащихся и </w:t>
      </w:r>
      <w:r w:rsidR="00EC6771">
        <w:rPr>
          <w:sz w:val="24"/>
          <w:szCs w:val="24"/>
        </w:rPr>
        <w:t xml:space="preserve">Совет </w:t>
      </w:r>
      <w:r w:rsidR="00907A21" w:rsidRPr="00C02493">
        <w:rPr>
          <w:sz w:val="24"/>
          <w:szCs w:val="24"/>
        </w:rPr>
        <w:t xml:space="preserve"> </w:t>
      </w:r>
      <w:r w:rsidR="00EC6771">
        <w:rPr>
          <w:sz w:val="24"/>
          <w:szCs w:val="24"/>
        </w:rPr>
        <w:t>об</w:t>
      </w:r>
      <w:r w:rsidR="00907A21" w:rsidRPr="00C02493">
        <w:rPr>
          <w:sz w:val="24"/>
          <w:szCs w:val="24"/>
        </w:rPr>
        <w:t>уча</w:t>
      </w:r>
      <w:r w:rsidR="00EC6771">
        <w:rPr>
          <w:sz w:val="24"/>
          <w:szCs w:val="24"/>
        </w:rPr>
        <w:t>ю</w:t>
      </w:r>
      <w:r w:rsidR="00907A21" w:rsidRPr="00C02493">
        <w:rPr>
          <w:sz w:val="24"/>
          <w:szCs w:val="24"/>
        </w:rPr>
        <w:t xml:space="preserve">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«Сабабашская</w:t>
      </w:r>
      <w:r w:rsidR="00F129E4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F129E4">
        <w:rPr>
          <w:sz w:val="24"/>
          <w:szCs w:val="24"/>
        </w:rPr>
        <w:t>ОШ»</w:t>
      </w:r>
      <w:r w:rsidR="00907A21" w:rsidRPr="00C02493">
        <w:rPr>
          <w:sz w:val="24"/>
          <w:szCs w:val="24"/>
        </w:rPr>
        <w:t xml:space="preserve"> или заместителю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мотивированное мнение по проекту ЛНА в письменной форме. </w:t>
      </w:r>
      <w:proofErr w:type="gramStart"/>
      <w:r w:rsidR="00907A21" w:rsidRPr="00C02493">
        <w:rPr>
          <w:sz w:val="24"/>
          <w:szCs w:val="24"/>
        </w:rPr>
        <w:t xml:space="preserve">В случае если </w:t>
      </w:r>
      <w:r w:rsidR="00EC6771">
        <w:rPr>
          <w:sz w:val="24"/>
          <w:szCs w:val="24"/>
        </w:rPr>
        <w:t>Совет об</w:t>
      </w:r>
      <w:r w:rsidR="00907A21" w:rsidRPr="00C02493">
        <w:rPr>
          <w:sz w:val="24"/>
          <w:szCs w:val="24"/>
        </w:rPr>
        <w:t>уча</w:t>
      </w:r>
      <w:r w:rsidR="00EC6771">
        <w:rPr>
          <w:sz w:val="24"/>
          <w:szCs w:val="24"/>
        </w:rPr>
        <w:t>ю</w:t>
      </w:r>
      <w:r w:rsidR="00907A21" w:rsidRPr="00C02493">
        <w:rPr>
          <w:sz w:val="24"/>
          <w:szCs w:val="24"/>
        </w:rPr>
        <w:t xml:space="preserve">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>, совет родителей (законных представителей) учащихс</w:t>
      </w:r>
      <w:r>
        <w:rPr>
          <w:sz w:val="24"/>
          <w:szCs w:val="24"/>
        </w:rPr>
        <w:t>я выразили согласие с проектом Л</w:t>
      </w:r>
      <w:r w:rsidR="00907A21" w:rsidRPr="00C02493">
        <w:rPr>
          <w:sz w:val="24"/>
          <w:szCs w:val="24"/>
        </w:rPr>
        <w:t>НА, либо если мотивированное мнение не поступило в обозна</w:t>
      </w:r>
      <w:r>
        <w:rPr>
          <w:sz w:val="24"/>
          <w:szCs w:val="24"/>
        </w:rPr>
        <w:t>ченный срок, вопрос о принятии Л</w:t>
      </w:r>
      <w:r w:rsidR="00907A21" w:rsidRPr="00C02493">
        <w:rPr>
          <w:sz w:val="24"/>
          <w:szCs w:val="24"/>
        </w:rPr>
        <w:t xml:space="preserve">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>.</w:t>
      </w:r>
      <w:proofErr w:type="gramEnd"/>
      <w:r w:rsidR="00907A21" w:rsidRPr="00C02493">
        <w:rPr>
          <w:sz w:val="24"/>
          <w:szCs w:val="24"/>
        </w:rPr>
        <w:t xml:space="preserve"> В случае если </w:t>
      </w:r>
      <w:r w:rsidR="00EC6771">
        <w:rPr>
          <w:sz w:val="24"/>
          <w:szCs w:val="24"/>
        </w:rPr>
        <w:t xml:space="preserve">Совет обучающихся </w:t>
      </w:r>
      <w:r w:rsidR="00907A21" w:rsidRPr="00C02493">
        <w:rPr>
          <w:sz w:val="24"/>
          <w:szCs w:val="24"/>
        </w:rPr>
        <w:t xml:space="preserve">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, совет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</w:t>
      </w:r>
      <w:r w:rsidR="00EC6771" w:rsidRPr="00EC6771">
        <w:rPr>
          <w:sz w:val="24"/>
          <w:szCs w:val="24"/>
        </w:rPr>
        <w:t xml:space="preserve">Совет обучающихся  </w:t>
      </w:r>
      <w:r w:rsidR="00907A21" w:rsidRPr="00C02493">
        <w:rPr>
          <w:sz w:val="24"/>
          <w:szCs w:val="24"/>
        </w:rPr>
        <w:t xml:space="preserve">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, совет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в повестку дня </w:t>
      </w:r>
      <w:r w:rsidR="00907A21" w:rsidRPr="00C02493">
        <w:rPr>
          <w:sz w:val="24"/>
          <w:szCs w:val="24"/>
        </w:rPr>
        <w:lastRenderedPageBreak/>
        <w:t xml:space="preserve">заседания педагогического совета МБОУ. </w:t>
      </w:r>
      <w:proofErr w:type="gramStart"/>
      <w:r w:rsidR="00907A21" w:rsidRPr="00C02493">
        <w:rPr>
          <w:sz w:val="24"/>
          <w:szCs w:val="24"/>
        </w:rPr>
        <w:t xml:space="preserve">В случае если мотивированное мнение </w:t>
      </w:r>
      <w:r w:rsidR="00EA0C65" w:rsidRPr="00EA0C65">
        <w:rPr>
          <w:sz w:val="24"/>
          <w:szCs w:val="24"/>
        </w:rPr>
        <w:t xml:space="preserve">Совет обучающихся  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, совета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не содержит согласия с проектом </w:t>
      </w:r>
      <w:proofErr w:type="spellStart"/>
      <w:r w:rsidR="00907A21" w:rsidRPr="00C02493">
        <w:rPr>
          <w:sz w:val="24"/>
          <w:szCs w:val="24"/>
        </w:rPr>
        <w:t>ЛНАа</w:t>
      </w:r>
      <w:proofErr w:type="spellEnd"/>
      <w:r w:rsidR="00907A21" w:rsidRPr="00C02493">
        <w:rPr>
          <w:sz w:val="24"/>
          <w:szCs w:val="24"/>
        </w:rPr>
        <w:t xml:space="preserve">, либо содержит предложения по его радикальному изменению, которые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, рабочая группа учитывать не планирует,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или лицо, уполномоченное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F84D31" w:rsidRPr="00F84D31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в течение трех дней после получения мотивированного мнения</w:t>
      </w:r>
      <w:proofErr w:type="gramEnd"/>
      <w:r w:rsidR="00907A21" w:rsidRPr="00C02493">
        <w:rPr>
          <w:sz w:val="24"/>
          <w:szCs w:val="24"/>
        </w:rPr>
        <w:t xml:space="preserve"> проводит дополнительные консультации с указанными представительными органами в целях достижения взаимоприемлемого решения. При </w:t>
      </w:r>
      <w:proofErr w:type="spellStart"/>
      <w:r w:rsidR="00907A21" w:rsidRPr="00C02493">
        <w:rPr>
          <w:sz w:val="24"/>
          <w:szCs w:val="24"/>
        </w:rPr>
        <w:t>недостижении</w:t>
      </w:r>
      <w:proofErr w:type="spellEnd"/>
      <w:r w:rsidR="00907A21" w:rsidRPr="00C02493">
        <w:rPr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>.</w:t>
      </w:r>
    </w:p>
    <w:p w:rsidR="00907A21" w:rsidRPr="00C02493" w:rsidRDefault="00DA3353" w:rsidP="00DA335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>
        <w:rPr>
          <w:sz w:val="24"/>
          <w:szCs w:val="24"/>
        </w:rPr>
        <w:t>5.1.2. В</w:t>
      </w:r>
      <w:r w:rsidR="00907A21" w:rsidRPr="00C02493">
        <w:rPr>
          <w:sz w:val="24"/>
          <w:szCs w:val="24"/>
        </w:rPr>
        <w:t xml:space="preserve"> </w:t>
      </w:r>
      <w:proofErr w:type="gramStart"/>
      <w:r w:rsidRPr="00DA3353">
        <w:rPr>
          <w:sz w:val="24"/>
          <w:szCs w:val="24"/>
        </w:rPr>
        <w:t>общую</w:t>
      </w:r>
      <w:proofErr w:type="gramEnd"/>
      <w:r w:rsidRPr="00DA3353">
        <w:rPr>
          <w:sz w:val="24"/>
          <w:szCs w:val="24"/>
        </w:rPr>
        <w:t xml:space="preserve"> собранию работников</w:t>
      </w:r>
      <w:r>
        <w:rPr>
          <w:sz w:val="24"/>
          <w:szCs w:val="24"/>
        </w:rPr>
        <w:t xml:space="preserve"> учреждения</w:t>
      </w:r>
      <w:r w:rsidR="00907A21" w:rsidRPr="00C02493">
        <w:rPr>
          <w:sz w:val="24"/>
          <w:szCs w:val="24"/>
        </w:rPr>
        <w:t xml:space="preserve">, представляющий интересы большинства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F129E4" w:rsidRPr="00C02493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- ОРУ</w:t>
      </w:r>
      <w:r w:rsidR="00907A21" w:rsidRPr="00C02493">
        <w:rPr>
          <w:sz w:val="24"/>
          <w:szCs w:val="24"/>
        </w:rPr>
        <w:t xml:space="preserve">) - ЛНА, регламентирующие трудовые отношения; права и обязанности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. </w:t>
      </w:r>
      <w:r w:rsidRPr="00DA3353">
        <w:rPr>
          <w:sz w:val="24"/>
          <w:szCs w:val="24"/>
        </w:rPr>
        <w:t xml:space="preserve">ОРУ </w:t>
      </w:r>
      <w:r w:rsidR="00907A21" w:rsidRPr="00C02493">
        <w:rPr>
          <w:sz w:val="24"/>
          <w:szCs w:val="24"/>
        </w:rPr>
        <w:t xml:space="preserve">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мотивированное мнение по проекту. В случае</w:t>
      </w:r>
      <w:proofErr w:type="gramStart"/>
      <w:r w:rsidR="00907A21" w:rsidRPr="00C02493">
        <w:rPr>
          <w:sz w:val="24"/>
          <w:szCs w:val="24"/>
        </w:rPr>
        <w:t>,</w:t>
      </w:r>
      <w:proofErr w:type="gramEnd"/>
      <w:r w:rsidR="00907A21" w:rsidRPr="00C02493">
        <w:rPr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="00907A21" w:rsidRPr="00C02493">
        <w:rPr>
          <w:sz w:val="24"/>
          <w:szCs w:val="24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</w:t>
      </w:r>
      <w:r w:rsidRPr="00DA3353">
        <w:rPr>
          <w:sz w:val="24"/>
          <w:szCs w:val="24"/>
        </w:rPr>
        <w:t xml:space="preserve">ОРУ </w:t>
      </w:r>
      <w:r w:rsidR="00907A21" w:rsidRPr="00C02493">
        <w:rPr>
          <w:sz w:val="24"/>
          <w:szCs w:val="24"/>
        </w:rPr>
        <w:t>в целях дости</w:t>
      </w:r>
      <w:r>
        <w:rPr>
          <w:sz w:val="24"/>
          <w:szCs w:val="24"/>
        </w:rPr>
        <w:t>жения взаимоприемлемого решения.</w:t>
      </w:r>
    </w:p>
    <w:p w:rsidR="00907A21" w:rsidRPr="00C02493" w:rsidRDefault="00907A21" w:rsidP="00F129E4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5.1.3 </w:t>
      </w:r>
      <w:r w:rsidR="00DA335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 Срок согласования 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установлен учредителем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 После согласования</w:t>
      </w:r>
      <w:r w:rsidR="00F129E4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учредителем вопрос о ее принятии вносится директором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</w:t>
      </w:r>
      <w:r w:rsidR="00DA3353">
        <w:rPr>
          <w:sz w:val="24"/>
          <w:szCs w:val="24"/>
        </w:rPr>
        <w:t>педагогического с</w:t>
      </w:r>
      <w:r w:rsidR="005431C0">
        <w:rPr>
          <w:sz w:val="24"/>
          <w:szCs w:val="24"/>
        </w:rPr>
        <w:t>овета школы</w:t>
      </w:r>
      <w:r w:rsidRPr="00C02493">
        <w:rPr>
          <w:sz w:val="24"/>
          <w:szCs w:val="24"/>
        </w:rPr>
        <w:t xml:space="preserve">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r w:rsidR="00660982" w:rsidRPr="00660982">
        <w:rPr>
          <w:sz w:val="24"/>
          <w:szCs w:val="24"/>
        </w:rPr>
        <w:t>Сабабашская ООШ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6. Принятие ЛНА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20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ЛНА принимаются:</w:t>
      </w:r>
    </w:p>
    <w:p w:rsidR="00907A21" w:rsidRPr="00C02493" w:rsidRDefault="00907A21" w:rsidP="00AF6104">
      <w:pPr>
        <w:pStyle w:val="a8"/>
        <w:numPr>
          <w:ilvl w:val="0"/>
          <w:numId w:val="7"/>
        </w:numPr>
        <w:shd w:val="clear" w:color="auto" w:fill="auto"/>
        <w:tabs>
          <w:tab w:val="left" w:pos="10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Общим собранием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>«Сабабашская ООШ»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локальные нормативные акты, содержащие нормы трудового права и регламентирующие права сотрудников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 xml:space="preserve">«Сабабашская ООШ» </w:t>
      </w:r>
      <w:r w:rsidRPr="00C02493">
        <w:rPr>
          <w:sz w:val="24"/>
          <w:szCs w:val="24"/>
        </w:rPr>
        <w:t>являющихся педагогическими работниками;</w:t>
      </w:r>
    </w:p>
    <w:p w:rsidR="00907A21" w:rsidRDefault="00907A21" w:rsidP="00AF6104">
      <w:pPr>
        <w:pStyle w:val="a8"/>
        <w:numPr>
          <w:ilvl w:val="0"/>
          <w:numId w:val="7"/>
        </w:numPr>
        <w:shd w:val="clear" w:color="auto" w:fill="auto"/>
        <w:tabs>
          <w:tab w:val="left" w:pos="112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Педагогическим советом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 xml:space="preserve">«Сабабашская ООШ» </w:t>
      </w:r>
      <w:r w:rsidRPr="00C02493">
        <w:rPr>
          <w:sz w:val="24"/>
          <w:szCs w:val="24"/>
        </w:rPr>
        <w:t>- локальные нормативные акты, содержащие нормы, регулир</w:t>
      </w:r>
      <w:r w:rsidR="005431C0">
        <w:rPr>
          <w:sz w:val="24"/>
          <w:szCs w:val="24"/>
        </w:rPr>
        <w:t>ующие образовательные отношения;</w:t>
      </w:r>
    </w:p>
    <w:p w:rsidR="00907A21" w:rsidRPr="00C02493" w:rsidRDefault="00907A21" w:rsidP="00AF6104">
      <w:pPr>
        <w:pStyle w:val="a8"/>
        <w:numPr>
          <w:ilvl w:val="0"/>
          <w:numId w:val="6"/>
        </w:numPr>
        <w:shd w:val="clear" w:color="auto" w:fill="auto"/>
        <w:tabs>
          <w:tab w:val="left" w:pos="138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принятия решений коллегиальными органами управления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>«Сабабашская ООШ»</w:t>
      </w:r>
      <w:r w:rsidRPr="00C02493">
        <w:rPr>
          <w:sz w:val="24"/>
          <w:szCs w:val="24"/>
        </w:rPr>
        <w:t xml:space="preserve">, указанными в п.6.1 настоящего Порядка, регламентированы соответствующими положениями (Положение о педагогическом совете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r w:rsidR="00AF6104" w:rsidRPr="00AF6104">
        <w:rPr>
          <w:sz w:val="24"/>
          <w:szCs w:val="24"/>
        </w:rPr>
        <w:t>«Сабабашская ООШ»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Положение об общем собрании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>«Сабабашская ООШ»</w:t>
      </w:r>
      <w:r w:rsidR="00F129E4">
        <w:rPr>
          <w:sz w:val="24"/>
          <w:szCs w:val="24"/>
        </w:rPr>
        <w:t>»</w:t>
      </w:r>
      <w:r w:rsidR="00AF6104">
        <w:rPr>
          <w:sz w:val="24"/>
          <w:szCs w:val="24"/>
        </w:rPr>
        <w:t>)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7. Утверждение ЛНА</w:t>
      </w:r>
    </w:p>
    <w:p w:rsidR="00907A21" w:rsidRPr="00C02493" w:rsidRDefault="00AF6104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>
        <w:rPr>
          <w:sz w:val="24"/>
          <w:szCs w:val="24"/>
        </w:rPr>
        <w:t>7.</w:t>
      </w:r>
      <w:r w:rsidR="00907A21" w:rsidRPr="00C02493">
        <w:rPr>
          <w:sz w:val="24"/>
          <w:szCs w:val="24"/>
        </w:rPr>
        <w:t>Директор МБОУ утверждает ЛНА путем издания приказа об утверждении ЛНА. 7.2. В приказе в обязательном порядке указываются: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дата введения ЛНА в действие;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указание об ознакомлении работников с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фамилии и должности лиц, ответственных за соблюдение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условия.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8. Ознакомление участников образовательных отношений с локальными нормативными актами</w:t>
      </w:r>
    </w:p>
    <w:p w:rsidR="00907A21" w:rsidRPr="00C02493" w:rsidRDefault="00907A21" w:rsidP="00AF6104">
      <w:pPr>
        <w:pStyle w:val="a8"/>
        <w:numPr>
          <w:ilvl w:val="0"/>
          <w:numId w:val="9"/>
        </w:numPr>
        <w:shd w:val="clear" w:color="auto" w:fill="auto"/>
        <w:tabs>
          <w:tab w:val="left" w:pos="155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Работники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 xml:space="preserve">«Сабабашская ООШ» </w:t>
      </w:r>
      <w:r w:rsidRPr="00C02493">
        <w:rPr>
          <w:sz w:val="24"/>
          <w:szCs w:val="24"/>
        </w:rPr>
        <w:t xml:space="preserve">в обязательном порядке должны быть ознакомлены под личную роспись со всеми ЛНА, принимаемыми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 xml:space="preserve">«Сабабашская ООШ» </w:t>
      </w:r>
      <w:r w:rsidRPr="00C02493">
        <w:rPr>
          <w:sz w:val="24"/>
          <w:szCs w:val="24"/>
        </w:rPr>
        <w:t>и непосредственно связанными с их трудовой деятельностью.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60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907A21" w:rsidRPr="00C02493" w:rsidRDefault="00907A21" w:rsidP="00356FEC">
      <w:pPr>
        <w:pStyle w:val="a8"/>
        <w:numPr>
          <w:ilvl w:val="0"/>
          <w:numId w:val="7"/>
        </w:numPr>
        <w:shd w:val="clear" w:color="auto" w:fill="auto"/>
        <w:tabs>
          <w:tab w:val="left" w:pos="1047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подписью лица на листе ознакомления с указанием фамилии, имен</w:t>
      </w:r>
      <w:r w:rsidR="00356FEC">
        <w:rPr>
          <w:sz w:val="24"/>
          <w:szCs w:val="24"/>
        </w:rPr>
        <w:t>и, отчества в специальном журнале</w:t>
      </w:r>
      <w:r w:rsidRPr="00C02493">
        <w:rPr>
          <w:sz w:val="24"/>
          <w:szCs w:val="24"/>
        </w:rPr>
        <w:t>.</w:t>
      </w:r>
    </w:p>
    <w:p w:rsidR="00907A21" w:rsidRPr="00C02493" w:rsidRDefault="00907A21" w:rsidP="00AF6104">
      <w:pPr>
        <w:pStyle w:val="a8"/>
        <w:numPr>
          <w:ilvl w:val="0"/>
          <w:numId w:val="10"/>
        </w:numPr>
        <w:shd w:val="clear" w:color="auto" w:fill="auto"/>
        <w:tabs>
          <w:tab w:val="left" w:pos="151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 xml:space="preserve">Порядок ознакомления родителей (законных представителей) учащихся и учащихся с ЛНА при приеме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 xml:space="preserve">«Сабабашская ООШ» </w:t>
      </w:r>
      <w:r w:rsidRPr="00C02493">
        <w:rPr>
          <w:sz w:val="24"/>
          <w:szCs w:val="24"/>
        </w:rPr>
        <w:t xml:space="preserve">регламентирован в Правилах приема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>«Сабабашская ООШ»</w:t>
      </w:r>
    </w:p>
    <w:p w:rsidR="00907A21" w:rsidRPr="00C02493" w:rsidRDefault="00907A21" w:rsidP="00AF6104">
      <w:pPr>
        <w:pStyle w:val="a8"/>
        <w:numPr>
          <w:ilvl w:val="0"/>
          <w:numId w:val="10"/>
        </w:numPr>
        <w:shd w:val="clear" w:color="auto" w:fill="auto"/>
        <w:tabs>
          <w:tab w:val="left" w:pos="1350"/>
        </w:tabs>
        <w:spacing w:line="240" w:lineRule="auto"/>
        <w:ind w:firstLine="82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 xml:space="preserve">«Сабабашская ООШ» </w:t>
      </w:r>
      <w:r w:rsidRPr="00C02493">
        <w:rPr>
          <w:sz w:val="24"/>
          <w:szCs w:val="24"/>
        </w:rPr>
        <w:t xml:space="preserve">осуществляется путем размещения копий ЛНА на официальном сайте в сети Интернет, на информационном стенде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 xml:space="preserve">«Сабабашская ООШ» </w:t>
      </w:r>
      <w:r w:rsidRPr="00C02493">
        <w:rPr>
          <w:sz w:val="24"/>
          <w:szCs w:val="24"/>
        </w:rPr>
        <w:t>а также в ходе проведения собраний учащихся, собраний родителей (законных представителей) учащихся.</w:t>
      </w:r>
      <w:proofErr w:type="gramEnd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8.4. ЛНА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 xml:space="preserve">«Сабабашская ООШ» </w:t>
      </w:r>
      <w:r w:rsidRPr="00C02493">
        <w:rPr>
          <w:sz w:val="24"/>
          <w:szCs w:val="24"/>
        </w:rPr>
        <w:t xml:space="preserve">размещаются на официальном сайте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 xml:space="preserve">«Сабабашская ООШ» </w:t>
      </w:r>
      <w:r w:rsidRPr="00C02493">
        <w:rPr>
          <w:sz w:val="24"/>
          <w:szCs w:val="24"/>
        </w:rPr>
        <w:t>в сети «Интернет».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4" w:name="bookmark3"/>
      <w:r w:rsidRPr="00C02493">
        <w:rPr>
          <w:spacing w:val="0"/>
          <w:sz w:val="24"/>
          <w:szCs w:val="24"/>
        </w:rPr>
        <w:t>9. Изменение ЛНА</w:t>
      </w:r>
      <w:bookmarkEnd w:id="4"/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40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ЛНА подлежат изменению и дополнению в следующих случаях:</w:t>
      </w:r>
    </w:p>
    <w:p w:rsidR="00907A21" w:rsidRPr="00C02493" w:rsidRDefault="00907A21" w:rsidP="00AF6104">
      <w:pPr>
        <w:pStyle w:val="a8"/>
        <w:numPr>
          <w:ilvl w:val="0"/>
          <w:numId w:val="7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реорганизация либо изменение структуры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>«Сабабашская ООШ»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которое влечет за собой изменение наименования либо задач и направлений деятельности;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изменение законодательства Российской Федерации;</w:t>
      </w:r>
    </w:p>
    <w:p w:rsidR="00907A21" w:rsidRPr="00C02493" w:rsidRDefault="00907A21" w:rsidP="00AF6104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 усмотрению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 xml:space="preserve">«Сабабашская ООШ» </w:t>
      </w:r>
      <w:r w:rsidRPr="00C02493">
        <w:rPr>
          <w:sz w:val="24"/>
          <w:szCs w:val="24"/>
        </w:rPr>
        <w:t>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9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5" w:name="bookmark4"/>
      <w:r w:rsidRPr="00C02493">
        <w:rPr>
          <w:spacing w:val="0"/>
          <w:sz w:val="24"/>
          <w:szCs w:val="24"/>
        </w:rPr>
        <w:t>10. Отмена ЛНА</w:t>
      </w:r>
      <w:bookmarkEnd w:id="5"/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38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Основания для отмены ЛНА МБОУ являются: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07A21" w:rsidRPr="00C02493" w:rsidRDefault="00907A21" w:rsidP="00AF6104">
      <w:pPr>
        <w:pStyle w:val="a8"/>
        <w:numPr>
          <w:ilvl w:val="0"/>
          <w:numId w:val="12"/>
        </w:numPr>
        <w:shd w:val="clear" w:color="auto" w:fill="auto"/>
        <w:tabs>
          <w:tab w:val="left" w:pos="149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Отмена локального нормативного акта в связи с утратой силы производится приказом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r w:rsidR="00AF6104" w:rsidRPr="00AF6104">
        <w:rPr>
          <w:sz w:val="24"/>
          <w:szCs w:val="24"/>
        </w:rPr>
        <w:t>«Сабабашская ООШ»</w:t>
      </w:r>
      <w:r w:rsidR="00AF6104">
        <w:rPr>
          <w:sz w:val="24"/>
          <w:szCs w:val="24"/>
        </w:rPr>
        <w:t>.</w:t>
      </w:r>
    </w:p>
    <w:sectPr w:rsidR="00907A21" w:rsidRPr="00C02493" w:rsidSect="00262708">
      <w:type w:val="continuous"/>
      <w:pgSz w:w="11905" w:h="16837"/>
      <w:pgMar w:top="860" w:right="518" w:bottom="135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912" w:rsidRDefault="00573912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573912" w:rsidRDefault="0057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912" w:rsidRDefault="00573912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573912" w:rsidRDefault="0057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7">
    <w:nsid w:val="0000000F"/>
    <w:multiLevelType w:val="multilevel"/>
    <w:tmpl w:val="0000000E"/>
    <w:lvl w:ilvl="0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3"/>
    <w:multiLevelType w:val="multilevel"/>
    <w:tmpl w:val="00000012"/>
    <w:lvl w:ilvl="0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3F93399C"/>
    <w:multiLevelType w:val="multilevel"/>
    <w:tmpl w:val="AB9CFF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13">
    <w:nsid w:val="58DA75BB"/>
    <w:multiLevelType w:val="multilevel"/>
    <w:tmpl w:val="9926C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E0"/>
    <w:rsid w:val="00052239"/>
    <w:rsid w:val="000A4A0D"/>
    <w:rsid w:val="000B36B0"/>
    <w:rsid w:val="001C2325"/>
    <w:rsid w:val="001D6329"/>
    <w:rsid w:val="00205A92"/>
    <w:rsid w:val="002242E0"/>
    <w:rsid w:val="00262708"/>
    <w:rsid w:val="002B0191"/>
    <w:rsid w:val="002B489F"/>
    <w:rsid w:val="00356FEC"/>
    <w:rsid w:val="00440316"/>
    <w:rsid w:val="005431C0"/>
    <w:rsid w:val="00573912"/>
    <w:rsid w:val="005A785C"/>
    <w:rsid w:val="005C6243"/>
    <w:rsid w:val="006014BD"/>
    <w:rsid w:val="00660982"/>
    <w:rsid w:val="00677C7B"/>
    <w:rsid w:val="0077187E"/>
    <w:rsid w:val="007B56D8"/>
    <w:rsid w:val="007D3F95"/>
    <w:rsid w:val="00907A21"/>
    <w:rsid w:val="00933EEB"/>
    <w:rsid w:val="00941AFC"/>
    <w:rsid w:val="009A1568"/>
    <w:rsid w:val="009D7C80"/>
    <w:rsid w:val="009F0125"/>
    <w:rsid w:val="00A25557"/>
    <w:rsid w:val="00A273DC"/>
    <w:rsid w:val="00AF6104"/>
    <w:rsid w:val="00BE48E8"/>
    <w:rsid w:val="00C02493"/>
    <w:rsid w:val="00C8515B"/>
    <w:rsid w:val="00CA5A08"/>
    <w:rsid w:val="00CF5E18"/>
    <w:rsid w:val="00DA3353"/>
    <w:rsid w:val="00E123FF"/>
    <w:rsid w:val="00E7602E"/>
    <w:rsid w:val="00EA0C65"/>
    <w:rsid w:val="00EA3096"/>
    <w:rsid w:val="00EC6771"/>
    <w:rsid w:val="00F129E4"/>
    <w:rsid w:val="00F21C08"/>
    <w:rsid w:val="00F726B9"/>
    <w:rsid w:val="00F82922"/>
    <w:rsid w:val="00F84D31"/>
    <w:rsid w:val="00F85D79"/>
    <w:rsid w:val="00F8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0B36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0B36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1940</Words>
  <Characters>13709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школа</cp:lastModifiedBy>
  <cp:revision>3</cp:revision>
  <cp:lastPrinted>2020-12-26T09:42:00Z</cp:lastPrinted>
  <dcterms:created xsi:type="dcterms:W3CDTF">2020-12-26T08:04:00Z</dcterms:created>
  <dcterms:modified xsi:type="dcterms:W3CDTF">2020-12-26T09:45:00Z</dcterms:modified>
</cp:coreProperties>
</file>